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Муниципальное общеобразовательное автономное учреждение </w:t>
      </w: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средняя общеобразовательная школа № 1с. Возжаевки </w:t>
      </w: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85C0F" w:rsidRDefault="00E85C0F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85C0F" w:rsidRDefault="00E85C0F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85C0F" w:rsidRDefault="00E85C0F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742AE8" w:rsidRDefault="00742AE8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742AE8" w:rsidRDefault="00742AE8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7950EC" w:rsidRDefault="007950EC" w:rsidP="007755A5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50EC" w:rsidRDefault="007950EC" w:rsidP="00D331E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331E3" w:rsidRPr="00155D62" w:rsidRDefault="00D331E3" w:rsidP="00D331E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55D62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155D62" w:rsidRPr="00155D62" w:rsidRDefault="00D331E3" w:rsidP="00D331E3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55D62">
        <w:rPr>
          <w:rFonts w:ascii="Times New Roman" w:eastAsia="Times New Roman" w:hAnsi="Times New Roman" w:cs="Times New Roman"/>
          <w:sz w:val="32"/>
          <w:szCs w:val="32"/>
        </w:rPr>
        <w:t xml:space="preserve">по  литературному чтению </w:t>
      </w:r>
    </w:p>
    <w:p w:rsidR="00D331E3" w:rsidRPr="00155D62" w:rsidRDefault="00D331E3" w:rsidP="00D331E3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55D62">
        <w:rPr>
          <w:rFonts w:ascii="Times New Roman" w:eastAsia="Times New Roman" w:hAnsi="Times New Roman" w:cs="Times New Roman"/>
          <w:sz w:val="32"/>
          <w:szCs w:val="32"/>
        </w:rPr>
        <w:t>на родном (русском) языке</w:t>
      </w:r>
    </w:p>
    <w:p w:rsidR="00D331E3" w:rsidRPr="00155D62" w:rsidRDefault="00D331E3" w:rsidP="00D331E3">
      <w:pPr>
        <w:jc w:val="center"/>
        <w:rPr>
          <w:rFonts w:ascii="Times New Roman" w:hAnsi="Times New Roman" w:cs="Times New Roman"/>
          <w:sz w:val="32"/>
          <w:szCs w:val="32"/>
        </w:rPr>
      </w:pPr>
      <w:r w:rsidRPr="00155D62">
        <w:rPr>
          <w:rFonts w:ascii="Times New Roman" w:eastAsia="Times New Roman" w:hAnsi="Times New Roman" w:cs="Times New Roman"/>
          <w:sz w:val="32"/>
          <w:szCs w:val="32"/>
        </w:rPr>
        <w:t>1 класс</w:t>
      </w:r>
    </w:p>
    <w:p w:rsidR="00D331E3" w:rsidRDefault="00D331E3" w:rsidP="00D331E3">
      <w:pPr>
        <w:jc w:val="center"/>
        <w:rPr>
          <w:rFonts w:ascii="Times New Roman" w:eastAsia="Times New Roman" w:hAnsi="Times New Roman" w:cs="Times New Roman"/>
          <w:i/>
        </w:rPr>
      </w:pPr>
    </w:p>
    <w:p w:rsidR="00D331E3" w:rsidRDefault="00D331E3" w:rsidP="00D331E3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D331E3" w:rsidRDefault="00D331E3" w:rsidP="00D331E3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742AE8" w:rsidRDefault="00742AE8" w:rsidP="00D331E3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742AE8" w:rsidRDefault="00742AE8" w:rsidP="00D331E3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D331E3" w:rsidRDefault="00D331E3" w:rsidP="00D331E3">
      <w:pPr>
        <w:spacing w:after="0" w:line="240" w:lineRule="auto"/>
        <w:rPr>
          <w:rFonts w:ascii="Times New Roman" w:eastAsia="Times New Roman" w:hAnsi="Times New Roman"/>
        </w:rPr>
      </w:pPr>
    </w:p>
    <w:p w:rsidR="00D331E3" w:rsidRDefault="00D331E3" w:rsidP="00D331E3">
      <w:pPr>
        <w:spacing w:after="0" w:line="240" w:lineRule="auto"/>
        <w:rPr>
          <w:rFonts w:ascii="Times New Roman" w:eastAsia="Times New Roman" w:hAnsi="Times New Roman"/>
        </w:rPr>
      </w:pP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D331E3" w:rsidRDefault="00D331E3" w:rsidP="00D331E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Style w:val="a5"/>
        <w:tblpPr w:leftFromText="180" w:rightFromText="180" w:vertAnchor="text" w:horzAnchor="margin" w:tblpY="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D331E3" w:rsidTr="00D331E3">
        <w:tc>
          <w:tcPr>
            <w:tcW w:w="4839" w:type="dxa"/>
          </w:tcPr>
          <w:p w:rsidR="00D331E3" w:rsidRDefault="00D331E3" w:rsidP="00D331E3">
            <w:pPr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</w:tcPr>
          <w:p w:rsidR="00D331E3" w:rsidRDefault="006B0358" w:rsidP="00E85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Разработана </w:t>
            </w:r>
            <w:r w:rsidR="00E85C0F">
              <w:rPr>
                <w:sz w:val="24"/>
                <w:szCs w:val="24"/>
              </w:rPr>
              <w:t>Алексеевой юлией Анатольевной</w:t>
            </w:r>
            <w:r w:rsidR="00D331E3">
              <w:rPr>
                <w:sz w:val="24"/>
                <w:szCs w:val="24"/>
              </w:rPr>
              <w:t>,</w:t>
            </w:r>
          </w:p>
          <w:p w:rsidR="00D331E3" w:rsidRDefault="00D331E3" w:rsidP="00E85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учителем начальных классов</w:t>
            </w:r>
          </w:p>
          <w:p w:rsidR="00FA7870" w:rsidRDefault="00FA7870" w:rsidP="00E85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первой квалификационной категории</w:t>
            </w:r>
          </w:p>
          <w:p w:rsidR="00D331E3" w:rsidRDefault="006B0358" w:rsidP="00E85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2020-2021</w:t>
            </w:r>
            <w:r w:rsidR="00D331E3">
              <w:rPr>
                <w:sz w:val="24"/>
                <w:szCs w:val="24"/>
              </w:rPr>
              <w:t xml:space="preserve"> год</w:t>
            </w:r>
          </w:p>
          <w:p w:rsidR="00D331E3" w:rsidRDefault="00D331E3" w:rsidP="00D331E3">
            <w:pPr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D331E3" w:rsidRDefault="00D331E3" w:rsidP="00D331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1E3" w:rsidRDefault="00D331E3" w:rsidP="00D331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1E3" w:rsidRDefault="00D331E3" w:rsidP="00D331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1E3" w:rsidRDefault="00D331E3" w:rsidP="00D331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1E3" w:rsidRDefault="00D331E3" w:rsidP="00D331E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1E3" w:rsidRDefault="00D331E3" w:rsidP="00D331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1E3" w:rsidRDefault="00D331E3" w:rsidP="00D331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с. Возжаевка</w:t>
      </w:r>
    </w:p>
    <w:p w:rsidR="00D331E3" w:rsidRDefault="006B0358" w:rsidP="00D331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D331E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F96ADE" w:rsidRPr="00705AAD" w:rsidRDefault="00F96ADE" w:rsidP="003433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4C69" w:rsidRPr="00FC14D4" w:rsidRDefault="00084C69" w:rsidP="00FC14D4">
      <w:pPr>
        <w:pStyle w:val="a6"/>
        <w:ind w:left="0" w:right="-20" w:firstLine="851"/>
      </w:pPr>
      <w:r w:rsidRPr="00FC14D4">
        <w:lastRenderedPageBreak/>
        <w:t>Рабочая программа по литературному чтению на родном (русском языке) для 1 класса составлена на основе нормативно-правовых документов:</w:t>
      </w:r>
    </w:p>
    <w:p w:rsidR="00084C69" w:rsidRPr="00FC14D4" w:rsidRDefault="00084C69" w:rsidP="00FC14D4">
      <w:pPr>
        <w:pStyle w:val="a3"/>
        <w:widowControl w:val="0"/>
        <w:numPr>
          <w:ilvl w:val="0"/>
          <w:numId w:val="10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084C69" w:rsidRPr="00FC14D4" w:rsidRDefault="00084C69" w:rsidP="00FC14D4">
      <w:pPr>
        <w:pStyle w:val="a3"/>
        <w:widowControl w:val="0"/>
        <w:numPr>
          <w:ilvl w:val="0"/>
          <w:numId w:val="10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084C69" w:rsidRPr="00FC14D4" w:rsidRDefault="00084C69" w:rsidP="00FC14D4">
      <w:pPr>
        <w:pStyle w:val="a3"/>
        <w:widowControl w:val="0"/>
        <w:numPr>
          <w:ilvl w:val="0"/>
          <w:numId w:val="10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29 декабря 2010 года № 189 «Об утверждении Сан-Пин 2.4.2.2821-10 «Санитарно- 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084C69" w:rsidRPr="00FC14D4" w:rsidRDefault="00084C69" w:rsidP="00FC14D4">
      <w:pPr>
        <w:pStyle w:val="a3"/>
        <w:widowControl w:val="0"/>
        <w:numPr>
          <w:ilvl w:val="0"/>
          <w:numId w:val="10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РФ № 345 от 28 декабря 2018 года </w:t>
      </w:r>
      <w:r w:rsidRPr="00FC14D4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FC14D4">
        <w:rPr>
          <w:rFonts w:ascii="Times New Roman" w:hAnsi="Times New Roman" w:cs="Times New Roman"/>
          <w:sz w:val="24"/>
          <w:szCs w:val="24"/>
        </w:rPr>
        <w:t>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7755A5" w:rsidRPr="00FC14D4" w:rsidRDefault="007755A5" w:rsidP="00FC14D4">
      <w:pPr>
        <w:pStyle w:val="a8"/>
        <w:numPr>
          <w:ilvl w:val="0"/>
          <w:numId w:val="10"/>
        </w:numPr>
        <w:tabs>
          <w:tab w:val="left" w:pos="1134"/>
          <w:tab w:val="left" w:pos="1843"/>
          <w:tab w:val="left" w:pos="1985"/>
        </w:tabs>
        <w:suppressAutoHyphens/>
        <w:spacing w:before="0" w:beforeAutospacing="0" w:after="0" w:afterAutospacing="0"/>
        <w:ind w:left="0" w:firstLine="851"/>
        <w:jc w:val="both"/>
        <w:rPr>
          <w:bCs/>
        </w:rPr>
      </w:pPr>
      <w:r w:rsidRPr="00FC14D4">
        <w:rPr>
          <w:bCs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FC14D4">
        <w:t>(протокол № 03 педагогического совета от 25.12.2019 г.);</w:t>
      </w:r>
    </w:p>
    <w:p w:rsidR="00084C69" w:rsidRPr="00FC14D4" w:rsidRDefault="00084C69" w:rsidP="00FC14D4">
      <w:pPr>
        <w:pStyle w:val="a3"/>
        <w:widowControl w:val="0"/>
        <w:numPr>
          <w:ilvl w:val="0"/>
          <w:numId w:val="10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FC14D4">
        <w:rPr>
          <w:rFonts w:ascii="Times New Roman" w:hAnsi="Times New Roman" w:cs="Times New Roman"/>
          <w:spacing w:val="-3"/>
          <w:sz w:val="24"/>
          <w:szCs w:val="24"/>
        </w:rPr>
        <w:t xml:space="preserve">МОАУ </w:t>
      </w:r>
      <w:r w:rsidRPr="00FC14D4">
        <w:rPr>
          <w:rFonts w:ascii="Times New Roman" w:hAnsi="Times New Roman" w:cs="Times New Roman"/>
          <w:sz w:val="24"/>
          <w:szCs w:val="24"/>
        </w:rPr>
        <w:t>СОШ № 1 с. Возжаевки на 201</w:t>
      </w:r>
      <w:r w:rsidR="007755A5" w:rsidRPr="00FC14D4">
        <w:rPr>
          <w:rFonts w:ascii="Times New Roman" w:hAnsi="Times New Roman" w:cs="Times New Roman"/>
          <w:sz w:val="24"/>
          <w:szCs w:val="24"/>
        </w:rPr>
        <w:t>8</w:t>
      </w:r>
      <w:r w:rsidRPr="00FC14D4">
        <w:rPr>
          <w:rFonts w:ascii="Times New Roman" w:hAnsi="Times New Roman" w:cs="Times New Roman"/>
          <w:sz w:val="24"/>
          <w:szCs w:val="24"/>
        </w:rPr>
        <w:t>-202</w:t>
      </w:r>
      <w:r w:rsidR="007755A5" w:rsidRPr="00FC14D4">
        <w:rPr>
          <w:rFonts w:ascii="Times New Roman" w:hAnsi="Times New Roman" w:cs="Times New Roman"/>
          <w:sz w:val="24"/>
          <w:szCs w:val="24"/>
        </w:rPr>
        <w:t>3</w:t>
      </w:r>
      <w:r w:rsidRPr="00FC14D4">
        <w:rPr>
          <w:rFonts w:ascii="Times New Roman" w:hAnsi="Times New Roman" w:cs="Times New Roman"/>
          <w:sz w:val="24"/>
          <w:szCs w:val="24"/>
        </w:rPr>
        <w:t xml:space="preserve"> годы;</w:t>
      </w:r>
    </w:p>
    <w:p w:rsidR="00084C69" w:rsidRPr="00FC14D4" w:rsidRDefault="00084C69" w:rsidP="00FC14D4">
      <w:pPr>
        <w:pStyle w:val="a3"/>
        <w:widowControl w:val="0"/>
        <w:numPr>
          <w:ilvl w:val="0"/>
          <w:numId w:val="10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r w:rsidRPr="00FC14D4">
        <w:rPr>
          <w:rFonts w:ascii="Times New Roman" w:hAnsi="Times New Roman" w:cs="Times New Roman"/>
          <w:spacing w:val="-3"/>
          <w:sz w:val="24"/>
          <w:szCs w:val="24"/>
        </w:rPr>
        <w:t xml:space="preserve">МОАУ </w:t>
      </w:r>
      <w:r w:rsidR="006B0358" w:rsidRPr="00FC14D4">
        <w:rPr>
          <w:rFonts w:ascii="Times New Roman" w:hAnsi="Times New Roman" w:cs="Times New Roman"/>
          <w:sz w:val="24"/>
          <w:szCs w:val="24"/>
        </w:rPr>
        <w:t>СОШ № 1  с. Возжаевки  на 2020-2021</w:t>
      </w:r>
      <w:r w:rsidRPr="00FC14D4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7755A5" w:rsidRPr="00FC14D4" w:rsidRDefault="007755A5" w:rsidP="00FC14D4">
      <w:pPr>
        <w:pStyle w:val="a3"/>
        <w:widowControl w:val="0"/>
        <w:numPr>
          <w:ilvl w:val="0"/>
          <w:numId w:val="10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>Программы общеобразовательных учреждений авторов Л.Ф Климановой, В.Г. Горецкого, М.В. Головановой «Литературное чтение 1-4 классы», ориентирована на работу по УМК «Школа России».</w:t>
      </w:r>
    </w:p>
    <w:p w:rsidR="007755A5" w:rsidRPr="00FC14D4" w:rsidRDefault="007755A5" w:rsidP="00FC14D4">
      <w:pPr>
        <w:pStyle w:val="a3"/>
        <w:widowControl w:val="0"/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84C69" w:rsidRPr="00FC14D4" w:rsidRDefault="00084C69" w:rsidP="00FC14D4">
      <w:pPr>
        <w:pStyle w:val="a6"/>
        <w:ind w:left="0" w:right="-20" w:firstLine="851"/>
      </w:pPr>
      <w:r w:rsidRPr="00FC14D4">
        <w:t xml:space="preserve">Рабочая программа согласно учебному </w:t>
      </w:r>
      <w:r w:rsidR="00AD4F6D" w:rsidRPr="00FC14D4">
        <w:t xml:space="preserve">плану, рассчитана на 1 класс, 16 часов в год </w:t>
      </w:r>
      <w:r w:rsidRPr="00FC14D4">
        <w:t xml:space="preserve">. </w:t>
      </w:r>
    </w:p>
    <w:p w:rsidR="00BA7CD0" w:rsidRPr="00FC14D4" w:rsidRDefault="00BA7CD0" w:rsidP="00FC14D4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  <w:r w:rsidRPr="00FC14D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1 классе осуществляется безотметочное обучение. Используется 3 вида оценивания: стартовая диагностика, текущее оценивание и итоговое оценивание ( происходит в конце обучения первого класса).</w:t>
      </w:r>
    </w:p>
    <w:p w:rsidR="00BA7CD0" w:rsidRPr="00FC14D4" w:rsidRDefault="00BA7CD0" w:rsidP="00FC14D4">
      <w:pPr>
        <w:pStyle w:val="a6"/>
        <w:ind w:left="0" w:right="-20" w:firstLine="851"/>
      </w:pPr>
    </w:p>
    <w:p w:rsidR="00084C69" w:rsidRPr="00FC14D4" w:rsidRDefault="00084C69" w:rsidP="00FC14D4">
      <w:pPr>
        <w:pStyle w:val="a3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63188" w:rsidRPr="00FC14D4" w:rsidRDefault="00E63188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E63188" w:rsidRPr="00FC14D4" w:rsidRDefault="00E63188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FC14D4" w:rsidRDefault="00FC14D4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FC14D4" w:rsidRPr="00FC14D4" w:rsidRDefault="00FC14D4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742AE8" w:rsidRPr="00FC14D4" w:rsidRDefault="00742AE8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55654" w:rsidRPr="00FC14D4" w:rsidRDefault="0006112F" w:rsidP="00FC14D4">
      <w:pPr>
        <w:pStyle w:val="a4"/>
        <w:ind w:firstLine="851"/>
        <w:jc w:val="center"/>
        <w:rPr>
          <w:rFonts w:ascii="Times New Roman" w:hAnsi="Times New Roman" w:cs="Times New Roman"/>
          <w:b/>
        </w:rPr>
      </w:pPr>
      <w:r w:rsidRPr="00FC14D4">
        <w:rPr>
          <w:rFonts w:ascii="Times New Roman" w:hAnsi="Times New Roman" w:cs="Times New Roman"/>
          <w:b/>
        </w:rPr>
        <w:lastRenderedPageBreak/>
        <w:t>ПЛАНИРУЕМЫЕ РЕЗУЛЬТАТЫ ОСВОЕНИЯ УЧЕБНОГО КУРСА</w:t>
      </w:r>
    </w:p>
    <w:p w:rsidR="00655654" w:rsidRPr="00FC14D4" w:rsidRDefault="00655654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55654" w:rsidRPr="00FC14D4" w:rsidRDefault="00655654" w:rsidP="00FC14D4">
      <w:pPr>
        <w:pStyle w:val="a4"/>
        <w:ind w:firstLine="851"/>
        <w:jc w:val="both"/>
        <w:rPr>
          <w:rFonts w:ascii="Times New Roman" w:eastAsia="Calibri" w:hAnsi="Times New Roman" w:cs="Times New Roman"/>
          <w:b/>
          <w:lang w:eastAsia="ar-SA"/>
        </w:rPr>
      </w:pPr>
      <w:r w:rsidRPr="00FC14D4">
        <w:rPr>
          <w:rFonts w:ascii="Times New Roman" w:eastAsia="Calibri" w:hAnsi="Times New Roman" w:cs="Times New Roman"/>
          <w:b/>
          <w:lang w:eastAsia="ar-SA"/>
        </w:rPr>
        <w:t>Личностные результаты.</w:t>
      </w:r>
    </w:p>
    <w:p w:rsidR="00655654" w:rsidRPr="00FC14D4" w:rsidRDefault="003433C1" w:rsidP="00FC14D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4D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655654" w:rsidRPr="00FC1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увство гордости за свою Родину, её историю, российский народ; </w:t>
      </w:r>
    </w:p>
    <w:p w:rsidR="00655654" w:rsidRPr="00FC14D4" w:rsidRDefault="003433C1" w:rsidP="00FC14D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4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55654" w:rsidRPr="00FC14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редствами литературных произведений целостный взгляд на мир в единстве и разнообразии природы, народов, культур и религий;</w:t>
      </w:r>
    </w:p>
    <w:p w:rsidR="00655654" w:rsidRPr="00FC14D4" w:rsidRDefault="003433C1" w:rsidP="00FC14D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4D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55654" w:rsidRPr="00FC1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важительное отношение к иному мнению, истории и культуре других народов; </w:t>
      </w:r>
    </w:p>
    <w:p w:rsidR="00655654" w:rsidRPr="00FC14D4" w:rsidRDefault="003433C1" w:rsidP="00FC14D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4D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55654" w:rsidRPr="00FC1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отивация к творческому труду и бережному отношению к материальным и духовным ценностям. </w:t>
      </w:r>
    </w:p>
    <w:p w:rsidR="00655654" w:rsidRPr="00FC14D4" w:rsidRDefault="003433C1" w:rsidP="00FC14D4">
      <w:pPr>
        <w:pStyle w:val="a3"/>
        <w:numPr>
          <w:ilvl w:val="0"/>
          <w:numId w:val="8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нимательного отношения к нравственному содержанию поступков;</w:t>
      </w:r>
    </w:p>
    <w:p w:rsidR="00655654" w:rsidRPr="00FC14D4" w:rsidRDefault="003433C1" w:rsidP="00FC14D4">
      <w:pPr>
        <w:pStyle w:val="a3"/>
        <w:numPr>
          <w:ilvl w:val="0"/>
          <w:numId w:val="8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нимательного отношения к собственным переживаниям и переживаниям других людей.</w:t>
      </w:r>
    </w:p>
    <w:p w:rsidR="00655654" w:rsidRPr="00FC14D4" w:rsidRDefault="00655654" w:rsidP="00FC14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результаты. </w:t>
      </w:r>
    </w:p>
    <w:p w:rsidR="00655654" w:rsidRPr="00FC14D4" w:rsidRDefault="003433C1" w:rsidP="00FC14D4">
      <w:pPr>
        <w:pStyle w:val="a3"/>
        <w:numPr>
          <w:ilvl w:val="0"/>
          <w:numId w:val="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риентироваться в учебнике (система обозначений, структура текста, рубрики, словарь, содержание);</w:t>
      </w:r>
    </w:p>
    <w:p w:rsidR="00655654" w:rsidRPr="00FC14D4" w:rsidRDefault="003433C1" w:rsidP="00FC14D4">
      <w:pPr>
        <w:pStyle w:val="a3"/>
        <w:numPr>
          <w:ilvl w:val="0"/>
          <w:numId w:val="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аходить значения отдельных слов в толковом словаре, помещённом в учебнике (под руководством учителя);</w:t>
      </w:r>
    </w:p>
    <w:p w:rsidR="00655654" w:rsidRPr="00FC14D4" w:rsidRDefault="003433C1" w:rsidP="00FC14D4">
      <w:pPr>
        <w:pStyle w:val="a3"/>
        <w:numPr>
          <w:ilvl w:val="0"/>
          <w:numId w:val="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 xml:space="preserve">частвовать в диалоге; </w:t>
      </w:r>
    </w:p>
    <w:p w:rsidR="00655654" w:rsidRPr="00FC14D4" w:rsidRDefault="003433C1" w:rsidP="00FC14D4">
      <w:pPr>
        <w:pStyle w:val="a3"/>
        <w:numPr>
          <w:ilvl w:val="0"/>
          <w:numId w:val="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равни</w:t>
      </w:r>
      <w:r w:rsidR="0024610C" w:rsidRPr="00FC14D4">
        <w:rPr>
          <w:rFonts w:ascii="Times New Roman" w:hAnsi="Times New Roman" w:cs="Times New Roman"/>
          <w:sz w:val="24"/>
          <w:szCs w:val="24"/>
          <w:lang w:eastAsia="ar-SA"/>
        </w:rPr>
        <w:t>вать героев разных произведени</w:t>
      </w:r>
      <w:r w:rsidR="00F96ADE" w:rsidRPr="00FC14D4">
        <w:rPr>
          <w:rFonts w:ascii="Times New Roman" w:hAnsi="Times New Roman" w:cs="Times New Roman"/>
          <w:sz w:val="24"/>
          <w:szCs w:val="24"/>
          <w:lang w:eastAsia="ar-SA"/>
        </w:rPr>
        <w:t>й</w:t>
      </w:r>
    </w:p>
    <w:p w:rsidR="00655654" w:rsidRPr="00FC14D4" w:rsidRDefault="003433C1" w:rsidP="00FC14D4">
      <w:pPr>
        <w:pStyle w:val="a3"/>
        <w:numPr>
          <w:ilvl w:val="0"/>
          <w:numId w:val="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З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накомиться с новой книгой, ее автором, названием, иллюстрациями;</w:t>
      </w:r>
    </w:p>
    <w:p w:rsidR="00655654" w:rsidRPr="00FC14D4" w:rsidRDefault="003433C1" w:rsidP="00FC14D4">
      <w:pPr>
        <w:numPr>
          <w:ilvl w:val="0"/>
          <w:numId w:val="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нимательно слушать собеседника и оценивать его высказывание;</w:t>
      </w:r>
    </w:p>
    <w:p w:rsidR="00655654" w:rsidRPr="00FC14D4" w:rsidRDefault="003433C1" w:rsidP="00FC14D4">
      <w:pPr>
        <w:numPr>
          <w:ilvl w:val="0"/>
          <w:numId w:val="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равнивать свой ответ с ответами одноклассников. выбирать задание, тему проекта из предложенных, основываясь на своих интересах;</w:t>
      </w:r>
    </w:p>
    <w:p w:rsidR="00655654" w:rsidRPr="00FC14D4" w:rsidRDefault="00655654" w:rsidP="00FC14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результаты. </w:t>
      </w:r>
    </w:p>
    <w:p w:rsidR="00655654" w:rsidRPr="00FC14D4" w:rsidRDefault="003433C1" w:rsidP="00FC14D4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оспринимать на слух художественное произведение;</w:t>
      </w:r>
    </w:p>
    <w:p w:rsidR="00655654" w:rsidRPr="00FC14D4" w:rsidRDefault="003433C1" w:rsidP="00FC14D4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ознательно, плавно, правильно читать целыми словами;</w:t>
      </w:r>
    </w:p>
    <w:p w:rsidR="00655654" w:rsidRPr="00FC14D4" w:rsidRDefault="003433C1" w:rsidP="00FC14D4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бъяснять смысл названия произведения;</w:t>
      </w:r>
    </w:p>
    <w:p w:rsidR="00655654" w:rsidRPr="00FC14D4" w:rsidRDefault="003433C1" w:rsidP="00FC14D4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Ч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итать вслух осмысленно, передавая нужную интонацию;</w:t>
      </w:r>
    </w:p>
    <w:p w:rsidR="00655654" w:rsidRPr="00FC14D4" w:rsidRDefault="003433C1" w:rsidP="00FC14D4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твечать на вопросы по содержанию прочитанного.</w:t>
      </w:r>
    </w:p>
    <w:p w:rsidR="00655654" w:rsidRPr="00FC14D4" w:rsidRDefault="003433C1" w:rsidP="00FC14D4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ысказывать свое отношение к героям произведения с помощью учителя, опираясь на личный опыт.</w:t>
      </w:r>
    </w:p>
    <w:p w:rsidR="00655654" w:rsidRPr="00FC14D4" w:rsidRDefault="003433C1" w:rsidP="00FC14D4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ыразительно читать и учить наизусть стихотворения.</w:t>
      </w:r>
    </w:p>
    <w:p w:rsidR="00655654" w:rsidRPr="00FC14D4" w:rsidRDefault="003433C1" w:rsidP="00FC14D4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очинять рассказы по рисункам;</w:t>
      </w:r>
    </w:p>
    <w:p w:rsidR="00655654" w:rsidRPr="00FC14D4" w:rsidRDefault="003433C1" w:rsidP="00FC14D4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очинять короткие истории на заданную тему по вопросам педагога.</w:t>
      </w:r>
    </w:p>
    <w:p w:rsidR="00655654" w:rsidRPr="00FC14D4" w:rsidRDefault="003433C1" w:rsidP="00FC14D4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ыделять рифмы в тексте стихотворения;</w:t>
      </w:r>
    </w:p>
    <w:p w:rsidR="00655654" w:rsidRPr="00FC14D4" w:rsidRDefault="003433C1" w:rsidP="00FC14D4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Ч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увствовать ритм стихотворения (прохлопывать ритм);</w:t>
      </w:r>
    </w:p>
    <w:p w:rsidR="00655654" w:rsidRPr="00FC14D4" w:rsidRDefault="003433C1" w:rsidP="00FC14D4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14D4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="00655654" w:rsidRPr="00FC14D4">
        <w:rPr>
          <w:rFonts w:ascii="Times New Roman" w:hAnsi="Times New Roman" w:cs="Times New Roman"/>
          <w:sz w:val="24"/>
          <w:szCs w:val="24"/>
          <w:lang w:eastAsia="ar-SA"/>
        </w:rPr>
        <w:t>азличать сказки, стихотворения, рассказы.</w:t>
      </w:r>
    </w:p>
    <w:p w:rsidR="00E63188" w:rsidRPr="00FC14D4" w:rsidRDefault="00E63188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E63188" w:rsidRPr="00FC14D4" w:rsidRDefault="00E63188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B6212E" w:rsidRPr="00FC14D4" w:rsidRDefault="00B6212E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B6212E" w:rsidRPr="00FC14D4" w:rsidRDefault="00B6212E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B6212E" w:rsidRPr="00FC14D4" w:rsidRDefault="00B6212E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B6212E" w:rsidRPr="00FC14D4" w:rsidRDefault="00B6212E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tabs>
          <w:tab w:val="left" w:pos="2640"/>
        </w:tabs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B6212E" w:rsidRPr="00FC14D4" w:rsidRDefault="00B6212E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06112F" w:rsidP="00FC14D4">
      <w:pPr>
        <w:pStyle w:val="a4"/>
        <w:ind w:firstLine="851"/>
        <w:jc w:val="center"/>
        <w:rPr>
          <w:rFonts w:ascii="Times New Roman" w:hAnsi="Times New Roman" w:cs="Times New Roman"/>
          <w:b/>
        </w:rPr>
      </w:pPr>
      <w:r w:rsidRPr="00FC14D4">
        <w:rPr>
          <w:rFonts w:ascii="Times New Roman" w:hAnsi="Times New Roman" w:cs="Times New Roman"/>
          <w:b/>
        </w:rPr>
        <w:lastRenderedPageBreak/>
        <w:t>СОДЕРЖАНИЕ УЧЕБНОГО ПРЕДМЕТА</w:t>
      </w:r>
    </w:p>
    <w:p w:rsidR="00AD4F6D" w:rsidRPr="00FC14D4" w:rsidRDefault="00AD4F6D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AD4F6D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D4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60444F" w:rsidRPr="00FC14D4">
        <w:rPr>
          <w:rFonts w:ascii="Times New Roman" w:hAnsi="Times New Roman" w:cs="Times New Roman"/>
          <w:b/>
          <w:sz w:val="24"/>
          <w:szCs w:val="24"/>
        </w:rPr>
        <w:t>«Россия - наша Родина»  (2 ч)</w:t>
      </w:r>
    </w:p>
    <w:p w:rsidR="0060444F" w:rsidRPr="00FC14D4" w:rsidRDefault="0060444F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>П.Воронько «Лучше нет родного края», Г Ладонщиков «Родное гнёздышко», «Наша Родина». М.Матусовский «С чего начинается Родина».</w:t>
      </w:r>
    </w:p>
    <w:p w:rsidR="0060444F" w:rsidRPr="00FC14D4" w:rsidRDefault="0060444F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0444F" w:rsidRPr="00FC14D4" w:rsidRDefault="00AD4F6D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D4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60444F" w:rsidRPr="00FC14D4">
        <w:rPr>
          <w:rFonts w:ascii="Times New Roman" w:hAnsi="Times New Roman" w:cs="Times New Roman"/>
          <w:b/>
          <w:sz w:val="24"/>
          <w:szCs w:val="24"/>
        </w:rPr>
        <w:t>«Фольклор нашего народа» (5 ч)</w:t>
      </w:r>
    </w:p>
    <w:p w:rsidR="0060444F" w:rsidRPr="00FC14D4" w:rsidRDefault="0060444F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 xml:space="preserve">Пословицы и поговорки о Родине, о детях, о правде, о добре и зле; о дружбе; </w:t>
      </w:r>
      <w:r w:rsidRPr="00FC14D4">
        <w:rPr>
          <w:rFonts w:ascii="Times New Roman" w:hAnsi="Times New Roman" w:cs="Times New Roman"/>
          <w:iCs/>
          <w:sz w:val="24"/>
          <w:szCs w:val="24"/>
        </w:rPr>
        <w:t>«На ярмарке»</w:t>
      </w:r>
      <w:r w:rsidRPr="00FC14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Русские народные потешки и прибаутки, небылица. Народные песенки.</w:t>
      </w:r>
      <w:r w:rsidRPr="00FC14D4">
        <w:rPr>
          <w:rStyle w:val="146"/>
          <w:rFonts w:ascii="Times New Roman" w:eastAsia="Lucida Sans Unicode" w:hAnsi="Times New Roman" w:cs="Times New Roman"/>
          <w:sz w:val="24"/>
          <w:szCs w:val="24"/>
        </w:rPr>
        <w:t xml:space="preserve"> Русская народная песня «Берёзонька»; </w:t>
      </w:r>
      <w:r w:rsidRPr="00FC14D4">
        <w:rPr>
          <w:rFonts w:ascii="Times New Roman" w:hAnsi="Times New Roman" w:cs="Times New Roman"/>
          <w:sz w:val="24"/>
          <w:szCs w:val="24"/>
        </w:rPr>
        <w:t xml:space="preserve">Русские народные игры. Считалки. Игра «Вася – гусёночек», «У медведя во бору»; </w:t>
      </w:r>
      <w:r w:rsidRPr="00FC14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«Ни окошек, ни дверей». Народные загадки в стихах и прозе; </w:t>
      </w:r>
      <w:r w:rsidRPr="00FC14D4">
        <w:rPr>
          <w:rFonts w:ascii="Times New Roman" w:hAnsi="Times New Roman" w:cs="Times New Roman"/>
          <w:sz w:val="24"/>
          <w:szCs w:val="24"/>
        </w:rPr>
        <w:t xml:space="preserve">Русские народные сказки. Русская народная сказка «Пузырь, Соломинка и Лапоть».  </w:t>
      </w:r>
    </w:p>
    <w:p w:rsidR="0060444F" w:rsidRPr="00FC14D4" w:rsidRDefault="0060444F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0444F" w:rsidRPr="00FC14D4" w:rsidRDefault="00AD4F6D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60444F" w:rsidRPr="00FC14D4">
        <w:rPr>
          <w:rFonts w:ascii="Times New Roman" w:hAnsi="Times New Roman" w:cs="Times New Roman"/>
          <w:b/>
          <w:sz w:val="24"/>
          <w:szCs w:val="24"/>
        </w:rPr>
        <w:t>«О братьях наших меньших» (5 ч)</w:t>
      </w:r>
    </w:p>
    <w:p w:rsidR="0060444F" w:rsidRPr="00FC14D4" w:rsidRDefault="0060444F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sz w:val="24"/>
          <w:szCs w:val="24"/>
        </w:rPr>
        <w:t xml:space="preserve">М.  Пришвин. Журка; Н.И. Сладков. Весенняя баня; С.Я.  Маршак. Зоосад; Б.В. Заходер. Птичья школа; В.В. Бианки. Музыкальная канарейка. </w:t>
      </w:r>
      <w:r w:rsidRPr="00FC14D4">
        <w:rPr>
          <w:rFonts w:ascii="Times New Roman" w:hAnsi="Times New Roman" w:cs="Times New Roman"/>
          <w:b/>
          <w:sz w:val="24"/>
          <w:szCs w:val="24"/>
        </w:rPr>
        <w:t xml:space="preserve">«Времена года»  </w:t>
      </w:r>
      <w:r w:rsidRPr="00FC14D4">
        <w:rPr>
          <w:rFonts w:ascii="Times New Roman" w:hAnsi="Times New Roman" w:cs="Times New Roman"/>
          <w:iCs/>
          <w:sz w:val="24"/>
          <w:szCs w:val="24"/>
        </w:rPr>
        <w:t>И. Соколов-Микитов. Осень.</w:t>
      </w:r>
      <w:r w:rsidRPr="00FC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А.Плещеев. Осень наступила; </w:t>
      </w:r>
      <w:r w:rsidRPr="00FC14D4">
        <w:rPr>
          <w:rFonts w:ascii="Times New Roman" w:hAnsi="Times New Roman" w:cs="Times New Roman"/>
          <w:sz w:val="24"/>
          <w:szCs w:val="24"/>
        </w:rPr>
        <w:t>К.Ушинский. Выпал снег. Н.Некрасов. Новогоднее поздравление снеговика; М.Пришвин.Цветут березки. Жуковский В.А.Жаворонок; И.С. Соколов-Микитов. Лето в лесу</w:t>
      </w:r>
      <w:r w:rsidRPr="00FC14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C14D4">
        <w:rPr>
          <w:rFonts w:ascii="Times New Roman" w:hAnsi="Times New Roman" w:cs="Times New Roman"/>
          <w:sz w:val="24"/>
          <w:szCs w:val="24"/>
        </w:rPr>
        <w:t>А.Фет.Летний вечер.</w:t>
      </w:r>
    </w:p>
    <w:p w:rsidR="0060444F" w:rsidRPr="00FC14D4" w:rsidRDefault="00AD4F6D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D4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="0060444F" w:rsidRPr="00FC14D4">
        <w:rPr>
          <w:rFonts w:ascii="Times New Roman" w:hAnsi="Times New Roman" w:cs="Times New Roman"/>
          <w:b/>
          <w:sz w:val="24"/>
          <w:szCs w:val="24"/>
        </w:rPr>
        <w:t>«Времена года» (4 ч)</w:t>
      </w:r>
    </w:p>
    <w:p w:rsidR="00705AAD" w:rsidRPr="00FC14D4" w:rsidRDefault="00705AAD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4D4">
        <w:rPr>
          <w:rFonts w:ascii="Times New Roman" w:hAnsi="Times New Roman" w:cs="Times New Roman"/>
          <w:iCs/>
          <w:sz w:val="24"/>
          <w:szCs w:val="24"/>
        </w:rPr>
        <w:t>И. Соколов-Микитов. Осень</w:t>
      </w:r>
      <w:r w:rsidRPr="00FC14D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Pr="00FC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А.Плещеев. Осень наступила; </w:t>
      </w:r>
      <w:r w:rsidRPr="00FC14D4">
        <w:rPr>
          <w:rFonts w:ascii="Times New Roman" w:hAnsi="Times New Roman" w:cs="Times New Roman"/>
          <w:sz w:val="24"/>
          <w:szCs w:val="24"/>
        </w:rPr>
        <w:t>К.Ушинский. Выпал снег. Н.Некрасов. Новогоднее поздравление снеговика; М.Пришвин.Цветут березки. Жуковский В.А.Жаворонок; И.С. Соколов-Микитов.Лето в лесу</w:t>
      </w:r>
      <w:r w:rsidRPr="00FC14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C14D4">
        <w:rPr>
          <w:rFonts w:ascii="Times New Roman" w:hAnsi="Times New Roman" w:cs="Times New Roman"/>
          <w:sz w:val="24"/>
          <w:szCs w:val="24"/>
        </w:rPr>
        <w:t>А.Фет.Летний вечер.</w:t>
      </w:r>
    </w:p>
    <w:p w:rsidR="00705AAD" w:rsidRPr="00FC14D4" w:rsidRDefault="00705AAD" w:rsidP="00FC1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12E" w:rsidRPr="00FC14D4" w:rsidRDefault="00B6212E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FC14D4" w:rsidRPr="00FC14D4" w:rsidRDefault="00FC14D4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433C1" w:rsidRPr="00FC14D4" w:rsidRDefault="003433C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0444F" w:rsidRPr="00FC14D4" w:rsidRDefault="0060444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06112F" w:rsidRPr="00FC14D4" w:rsidRDefault="0006112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E0781" w:rsidRPr="00FC14D4" w:rsidRDefault="003E078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E0781" w:rsidRPr="00FC14D4" w:rsidRDefault="003E078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3E0781" w:rsidRPr="00FC14D4" w:rsidRDefault="003E0781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7755A5" w:rsidRPr="00FC14D4" w:rsidRDefault="007755A5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06112F" w:rsidRPr="00FC14D4" w:rsidRDefault="0006112F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E63188" w:rsidRPr="00FC14D4" w:rsidRDefault="00E63188" w:rsidP="00FC14D4">
      <w:pPr>
        <w:pStyle w:val="a4"/>
        <w:ind w:firstLine="851"/>
        <w:jc w:val="both"/>
        <w:rPr>
          <w:rFonts w:ascii="Times New Roman" w:hAnsi="Times New Roman" w:cs="Times New Roman"/>
          <w:b/>
        </w:rPr>
      </w:pPr>
    </w:p>
    <w:p w:rsidR="00655654" w:rsidRPr="00AD4F6D" w:rsidRDefault="0006112F" w:rsidP="00FC14D4">
      <w:pPr>
        <w:pStyle w:val="a4"/>
        <w:ind w:firstLine="851"/>
        <w:jc w:val="center"/>
        <w:rPr>
          <w:rFonts w:ascii="Times New Roman" w:hAnsi="Times New Roman" w:cs="Times New Roman"/>
          <w:b/>
        </w:rPr>
      </w:pPr>
      <w:r w:rsidRPr="00FC14D4">
        <w:rPr>
          <w:rFonts w:ascii="Times New Roman" w:hAnsi="Times New Roman" w:cs="Times New Roman"/>
          <w:b/>
        </w:rPr>
        <w:lastRenderedPageBreak/>
        <w:t>ТЕМАТИЧЕСКОЕ ПЛАНИРОВАНИЕ</w:t>
      </w:r>
    </w:p>
    <w:p w:rsidR="0045583F" w:rsidRPr="00AD4F6D" w:rsidRDefault="0045583F" w:rsidP="003E0781">
      <w:pPr>
        <w:pStyle w:val="a4"/>
        <w:ind w:left="72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9606" w:type="dxa"/>
        <w:tblLook w:val="04A0"/>
      </w:tblPr>
      <w:tblGrid>
        <w:gridCol w:w="1384"/>
        <w:gridCol w:w="5954"/>
        <w:gridCol w:w="2268"/>
      </w:tblGrid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C14D4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268" w:type="dxa"/>
          </w:tcPr>
          <w:p w:rsidR="0045583F" w:rsidRPr="00FC14D4" w:rsidRDefault="0045583F" w:rsidP="003E078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C14D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b/>
                <w:sz w:val="24"/>
                <w:szCs w:val="24"/>
              </w:rPr>
            </w:pPr>
            <w:r w:rsidRPr="00FC14D4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C14D4">
              <w:rPr>
                <w:rFonts w:ascii="Times New Roman" w:hAnsi="Times New Roman" w:cs="Times New Roman"/>
                <w:b/>
              </w:rPr>
              <w:t xml:space="preserve"> «Россия - наша Родина»  </w:t>
            </w:r>
          </w:p>
        </w:tc>
        <w:tc>
          <w:tcPr>
            <w:tcW w:w="2268" w:type="dxa"/>
          </w:tcPr>
          <w:p w:rsidR="0045583F" w:rsidRPr="00FC14D4" w:rsidRDefault="0045583F" w:rsidP="00E85C0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C14D4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FC14D4">
              <w:t>П.Воронько «Лучше нет родного края»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FC14D4">
              <w:t>Г Ладонщиков «Родное гнёздышко», «Наша Родина». М.Матусовский «С чего начинается Родина»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C14D4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FC14D4">
              <w:rPr>
                <w:rFonts w:ascii="Times New Roman" w:hAnsi="Times New Roman" w:cs="Times New Roman"/>
                <w:b/>
              </w:rPr>
              <w:t xml:space="preserve"> «Фольклор нашего народа»  </w:t>
            </w:r>
          </w:p>
        </w:tc>
        <w:tc>
          <w:tcPr>
            <w:tcW w:w="2268" w:type="dxa"/>
          </w:tcPr>
          <w:p w:rsidR="0045583F" w:rsidRPr="00FC14D4" w:rsidRDefault="0045583F" w:rsidP="003E0781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C14D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ind w:firstLine="34"/>
              <w:jc w:val="both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Пословицы и поговорки о Родине, о детях, о правде, о добре и зле; о дружбе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ind w:firstLine="34"/>
              <w:jc w:val="both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  <w:shd w:val="clear" w:color="auto" w:fill="FFFFFF"/>
              </w:rPr>
              <w:t>Русские народные потешки и прибаутки, небылица. Народные песенки.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ind w:firstLine="34"/>
              <w:jc w:val="both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Русские народные игры. Считалки. Игра «Вася – гусёночек», «У медведя во бору»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ind w:firstLine="34"/>
              <w:jc w:val="both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  <w:shd w:val="clear" w:color="auto" w:fill="FFFFFF"/>
              </w:rPr>
              <w:t>«Ни окошек, ни дверей». Народные загадки в стихах и прозе.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ind w:firstLine="34"/>
              <w:jc w:val="both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Русские народные сказки. Русская народная сказка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C14D4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C14D4">
              <w:rPr>
                <w:rFonts w:ascii="Times New Roman" w:hAnsi="Times New Roman" w:cs="Times New Roman"/>
                <w:b/>
              </w:rPr>
              <w:t xml:space="preserve">«О братьях наших меньших» </w:t>
            </w:r>
          </w:p>
        </w:tc>
        <w:tc>
          <w:tcPr>
            <w:tcW w:w="2268" w:type="dxa"/>
          </w:tcPr>
          <w:p w:rsidR="0045583F" w:rsidRPr="00FC14D4" w:rsidRDefault="0045583F" w:rsidP="003E0781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C14D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jc w:val="both"/>
              <w:rPr>
                <w:b/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М.М.  Пришвин. Журка.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jc w:val="both"/>
              <w:rPr>
                <w:b/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Н.И. Сладков. Весенняя баня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jc w:val="both"/>
              <w:rPr>
                <w:b/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С.Я.  Маршак. Зоосад.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jc w:val="both"/>
              <w:rPr>
                <w:b/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Б.В. Заходер. Птичья школа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jc w:val="both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 xml:space="preserve">В.В. Бианки. Музыкальная канарейка. </w:t>
            </w:r>
          </w:p>
          <w:p w:rsidR="0045583F" w:rsidRPr="00FC14D4" w:rsidRDefault="0045583F" w:rsidP="003E0781">
            <w:pPr>
              <w:jc w:val="both"/>
              <w:rPr>
                <w:b/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Посещение школьной библиотеки.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C14D4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C14D4">
              <w:rPr>
                <w:rFonts w:ascii="Times New Roman" w:hAnsi="Times New Roman" w:cs="Times New Roman"/>
                <w:b/>
              </w:rPr>
              <w:t xml:space="preserve">«Времена года»  </w:t>
            </w:r>
          </w:p>
        </w:tc>
        <w:tc>
          <w:tcPr>
            <w:tcW w:w="2268" w:type="dxa"/>
          </w:tcPr>
          <w:p w:rsidR="0045583F" w:rsidRPr="00FC14D4" w:rsidRDefault="0045583F" w:rsidP="003E0781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C14D4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jc w:val="both"/>
              <w:outlineLvl w:val="1"/>
              <w:rPr>
                <w:iCs/>
                <w:sz w:val="24"/>
                <w:szCs w:val="24"/>
              </w:rPr>
            </w:pPr>
            <w:r w:rsidRPr="00FC14D4">
              <w:rPr>
                <w:iCs/>
                <w:sz w:val="24"/>
                <w:szCs w:val="24"/>
              </w:rPr>
              <w:t>И. Соколов-Микитов. Осень.</w:t>
            </w:r>
          </w:p>
          <w:p w:rsidR="0045583F" w:rsidRPr="00FC14D4" w:rsidRDefault="0045583F" w:rsidP="003E0781">
            <w:pPr>
              <w:jc w:val="both"/>
              <w:outlineLvl w:val="1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  <w:shd w:val="clear" w:color="auto" w:fill="FFFFFF"/>
              </w:rPr>
              <w:t>А.Плещеев. Осень наступила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jc w:val="both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К.Ушинский. Выпал снег.</w:t>
            </w:r>
          </w:p>
          <w:p w:rsidR="0045583F" w:rsidRPr="00FC14D4" w:rsidRDefault="0045583F" w:rsidP="003E0781">
            <w:pPr>
              <w:jc w:val="both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Н.Некрасов. Новогоднее поздравление снеговика.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jc w:val="both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М.Пришвин.</w:t>
            </w:r>
            <w:r w:rsidR="00B627EC" w:rsidRPr="00FC14D4">
              <w:rPr>
                <w:sz w:val="24"/>
                <w:szCs w:val="24"/>
              </w:rPr>
              <w:t xml:space="preserve"> </w:t>
            </w:r>
            <w:r w:rsidRPr="00FC14D4">
              <w:rPr>
                <w:sz w:val="24"/>
                <w:szCs w:val="24"/>
              </w:rPr>
              <w:t>Цветут березки.</w:t>
            </w:r>
          </w:p>
          <w:p w:rsidR="0045583F" w:rsidRPr="00FC14D4" w:rsidRDefault="0045583F" w:rsidP="003E0781">
            <w:pPr>
              <w:jc w:val="both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Жуковский В.А.Жаворонок.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  <w:r w:rsidRPr="00FC14D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954" w:type="dxa"/>
          </w:tcPr>
          <w:p w:rsidR="0045583F" w:rsidRPr="00FC14D4" w:rsidRDefault="0045583F" w:rsidP="003E0781">
            <w:pPr>
              <w:shd w:val="clear" w:color="auto" w:fill="FFFFFF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И.С. Соколов-Микитов. Лето в лесу.</w:t>
            </w:r>
          </w:p>
          <w:p w:rsidR="0045583F" w:rsidRPr="00FC14D4" w:rsidRDefault="0045583F" w:rsidP="003E0781">
            <w:pPr>
              <w:jc w:val="both"/>
              <w:rPr>
                <w:sz w:val="24"/>
                <w:szCs w:val="24"/>
              </w:rPr>
            </w:pPr>
            <w:r w:rsidRPr="00FC14D4">
              <w:rPr>
                <w:sz w:val="24"/>
                <w:szCs w:val="24"/>
              </w:rPr>
              <w:t>А.Фет.Летний вечер</w:t>
            </w:r>
          </w:p>
        </w:tc>
        <w:tc>
          <w:tcPr>
            <w:tcW w:w="2268" w:type="dxa"/>
          </w:tcPr>
          <w:p w:rsidR="0045583F" w:rsidRPr="00FC14D4" w:rsidRDefault="0060444F" w:rsidP="003E07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14D4">
              <w:rPr>
                <w:rFonts w:ascii="Times New Roman" w:hAnsi="Times New Roman" w:cs="Times New Roman"/>
              </w:rPr>
              <w:t>1</w:t>
            </w:r>
          </w:p>
        </w:tc>
      </w:tr>
      <w:tr w:rsidR="0045583F" w:rsidRPr="00FC14D4" w:rsidTr="007755A5">
        <w:tc>
          <w:tcPr>
            <w:tcW w:w="1384" w:type="dxa"/>
          </w:tcPr>
          <w:p w:rsidR="0045583F" w:rsidRPr="00FC14D4" w:rsidRDefault="0045583F" w:rsidP="003E078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</w:tcPr>
          <w:p w:rsidR="0045583F" w:rsidRPr="00FC14D4" w:rsidRDefault="0045583F" w:rsidP="003E0781">
            <w:pPr>
              <w:shd w:val="clear" w:color="auto" w:fill="FFFFFF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C14D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45583F" w:rsidRPr="00FC14D4" w:rsidRDefault="0045583F" w:rsidP="003E0781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C14D4">
              <w:rPr>
                <w:rFonts w:ascii="Times New Roman" w:hAnsi="Times New Roman" w:cs="Times New Roman"/>
                <w:b/>
              </w:rPr>
              <w:t xml:space="preserve">16 </w:t>
            </w:r>
            <w:r w:rsidR="00E66DFC" w:rsidRPr="00FC14D4">
              <w:rPr>
                <w:rFonts w:ascii="Times New Roman" w:hAnsi="Times New Roman" w:cs="Times New Roman"/>
                <w:b/>
              </w:rPr>
              <w:t>ч</w:t>
            </w:r>
          </w:p>
        </w:tc>
      </w:tr>
    </w:tbl>
    <w:p w:rsidR="0045583F" w:rsidRPr="00AD4F6D" w:rsidRDefault="0045583F" w:rsidP="003E0781">
      <w:pPr>
        <w:pStyle w:val="a4"/>
        <w:ind w:left="720"/>
        <w:jc w:val="center"/>
        <w:rPr>
          <w:rFonts w:ascii="Times New Roman" w:hAnsi="Times New Roman" w:cs="Times New Roman"/>
          <w:b/>
          <w:lang w:val="en-US"/>
        </w:rPr>
      </w:pPr>
    </w:p>
    <w:sectPr w:rsidR="0045583F" w:rsidRPr="00AD4F6D" w:rsidSect="00AD4F6D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48E" w:rsidRDefault="009E648E" w:rsidP="001F352C">
      <w:pPr>
        <w:spacing w:after="0" w:line="240" w:lineRule="auto"/>
      </w:pPr>
      <w:r>
        <w:separator/>
      </w:r>
    </w:p>
  </w:endnote>
  <w:endnote w:type="continuationSeparator" w:id="1">
    <w:p w:rsidR="009E648E" w:rsidRDefault="009E648E" w:rsidP="001F3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1251"/>
      <w:showingPlcHdr/>
    </w:sdtPr>
    <w:sdtContent>
      <w:p w:rsidR="001F352C" w:rsidRDefault="00FC14D4">
        <w:pPr>
          <w:pStyle w:val="ab"/>
          <w:jc w:val="right"/>
        </w:pPr>
        <w:r>
          <w:t xml:space="preserve">     </w:t>
        </w:r>
      </w:p>
    </w:sdtContent>
  </w:sdt>
  <w:p w:rsidR="001F352C" w:rsidRDefault="001F352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48E" w:rsidRDefault="009E648E" w:rsidP="001F352C">
      <w:pPr>
        <w:spacing w:after="0" w:line="240" w:lineRule="auto"/>
      </w:pPr>
      <w:r>
        <w:separator/>
      </w:r>
    </w:p>
  </w:footnote>
  <w:footnote w:type="continuationSeparator" w:id="1">
    <w:p w:rsidR="009E648E" w:rsidRDefault="009E648E" w:rsidP="001F3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31"/>
    <w:multiLevelType w:val="multi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33"/>
    <w:multiLevelType w:val="multilevel"/>
    <w:tmpl w:val="3850CE36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23436BE0"/>
    <w:multiLevelType w:val="hybridMultilevel"/>
    <w:tmpl w:val="B4607412"/>
    <w:lvl w:ilvl="0" w:tplc="3B523A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63627"/>
    <w:multiLevelType w:val="hybridMultilevel"/>
    <w:tmpl w:val="665C3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6E76F0"/>
    <w:multiLevelType w:val="hybridMultilevel"/>
    <w:tmpl w:val="032E63EA"/>
    <w:lvl w:ilvl="0" w:tplc="5DBC7F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654"/>
    <w:rsid w:val="0006112F"/>
    <w:rsid w:val="00084C69"/>
    <w:rsid w:val="00090105"/>
    <w:rsid w:val="000918E9"/>
    <w:rsid w:val="0011017F"/>
    <w:rsid w:val="00155D62"/>
    <w:rsid w:val="001F352C"/>
    <w:rsid w:val="0024610C"/>
    <w:rsid w:val="003433C1"/>
    <w:rsid w:val="003E0781"/>
    <w:rsid w:val="0045583F"/>
    <w:rsid w:val="00473EE3"/>
    <w:rsid w:val="004A2777"/>
    <w:rsid w:val="0053059B"/>
    <w:rsid w:val="00575F32"/>
    <w:rsid w:val="0058312F"/>
    <w:rsid w:val="005857E3"/>
    <w:rsid w:val="005A6B30"/>
    <w:rsid w:val="005B3C00"/>
    <w:rsid w:val="005B4AAA"/>
    <w:rsid w:val="0060444F"/>
    <w:rsid w:val="00614E5B"/>
    <w:rsid w:val="00646284"/>
    <w:rsid w:val="00655654"/>
    <w:rsid w:val="006705FF"/>
    <w:rsid w:val="006B0358"/>
    <w:rsid w:val="006E197F"/>
    <w:rsid w:val="00705AAD"/>
    <w:rsid w:val="00742AE8"/>
    <w:rsid w:val="0076697C"/>
    <w:rsid w:val="00773BE4"/>
    <w:rsid w:val="007755A5"/>
    <w:rsid w:val="007950EC"/>
    <w:rsid w:val="00854E35"/>
    <w:rsid w:val="008E0F11"/>
    <w:rsid w:val="008F1776"/>
    <w:rsid w:val="009712E9"/>
    <w:rsid w:val="009719A3"/>
    <w:rsid w:val="009A3461"/>
    <w:rsid w:val="009B2E23"/>
    <w:rsid w:val="009B5E3C"/>
    <w:rsid w:val="009E648E"/>
    <w:rsid w:val="00A27DF5"/>
    <w:rsid w:val="00A375F8"/>
    <w:rsid w:val="00A87D48"/>
    <w:rsid w:val="00A95E14"/>
    <w:rsid w:val="00AA028D"/>
    <w:rsid w:val="00AD4F6D"/>
    <w:rsid w:val="00B0344A"/>
    <w:rsid w:val="00B05EC5"/>
    <w:rsid w:val="00B43EA4"/>
    <w:rsid w:val="00B6212E"/>
    <w:rsid w:val="00B627EC"/>
    <w:rsid w:val="00B75013"/>
    <w:rsid w:val="00BA7CD0"/>
    <w:rsid w:val="00C16A74"/>
    <w:rsid w:val="00C45DD5"/>
    <w:rsid w:val="00CC50A4"/>
    <w:rsid w:val="00D309D7"/>
    <w:rsid w:val="00D331E3"/>
    <w:rsid w:val="00D65EC7"/>
    <w:rsid w:val="00D8688F"/>
    <w:rsid w:val="00D97E68"/>
    <w:rsid w:val="00DB3EFB"/>
    <w:rsid w:val="00DC56B6"/>
    <w:rsid w:val="00E63188"/>
    <w:rsid w:val="00E66DFC"/>
    <w:rsid w:val="00E85C0F"/>
    <w:rsid w:val="00ED7719"/>
    <w:rsid w:val="00F26280"/>
    <w:rsid w:val="00F77838"/>
    <w:rsid w:val="00F96ADE"/>
    <w:rsid w:val="00FA7870"/>
    <w:rsid w:val="00FB5C1A"/>
    <w:rsid w:val="00FC1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54"/>
  </w:style>
  <w:style w:type="paragraph" w:styleId="1">
    <w:name w:val="heading 1"/>
    <w:basedOn w:val="a"/>
    <w:next w:val="a"/>
    <w:link w:val="10"/>
    <w:uiPriority w:val="9"/>
    <w:qFormat/>
    <w:rsid w:val="006044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5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55654"/>
    <w:pPr>
      <w:ind w:left="720"/>
      <w:contextualSpacing/>
    </w:pPr>
  </w:style>
  <w:style w:type="paragraph" w:styleId="a4">
    <w:name w:val="No Spacing"/>
    <w:uiPriority w:val="1"/>
    <w:qFormat/>
    <w:rsid w:val="006556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655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65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6">
    <w:name w:val="Основной текст (14)6"/>
    <w:rsid w:val="00655654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20">
    <w:name w:val="Заголовок 2 Знак"/>
    <w:basedOn w:val="a0"/>
    <w:link w:val="2"/>
    <w:uiPriority w:val="9"/>
    <w:rsid w:val="00C45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ody Text"/>
    <w:basedOn w:val="a"/>
    <w:link w:val="a7"/>
    <w:uiPriority w:val="1"/>
    <w:qFormat/>
    <w:rsid w:val="005A6B30"/>
    <w:pPr>
      <w:widowControl w:val="0"/>
      <w:autoSpaceDE w:val="0"/>
      <w:autoSpaceDN w:val="0"/>
      <w:spacing w:after="0" w:line="240" w:lineRule="auto"/>
      <w:ind w:left="67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5A6B3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Normal (Web)"/>
    <w:basedOn w:val="a"/>
    <w:uiPriority w:val="99"/>
    <w:unhideWhenUsed/>
    <w:rsid w:val="005A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4C69"/>
  </w:style>
  <w:style w:type="character" w:customStyle="1" w:styleId="10">
    <w:name w:val="Заголовок 1 Знак"/>
    <w:basedOn w:val="a0"/>
    <w:link w:val="1"/>
    <w:uiPriority w:val="9"/>
    <w:rsid w:val="00604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1F3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352C"/>
  </w:style>
  <w:style w:type="paragraph" w:styleId="ab">
    <w:name w:val="footer"/>
    <w:basedOn w:val="a"/>
    <w:link w:val="ac"/>
    <w:uiPriority w:val="99"/>
    <w:unhideWhenUsed/>
    <w:rsid w:val="001F3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352C"/>
  </w:style>
  <w:style w:type="paragraph" w:styleId="ad">
    <w:name w:val="Balloon Text"/>
    <w:basedOn w:val="a"/>
    <w:link w:val="ae"/>
    <w:uiPriority w:val="99"/>
    <w:semiHidden/>
    <w:unhideWhenUsed/>
    <w:rsid w:val="00061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112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854E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KuhorenkoOM</dc:creator>
  <cp:keywords/>
  <dc:description/>
  <cp:lastModifiedBy>Bios</cp:lastModifiedBy>
  <cp:revision>42</cp:revision>
  <dcterms:created xsi:type="dcterms:W3CDTF">2019-06-08T01:12:00Z</dcterms:created>
  <dcterms:modified xsi:type="dcterms:W3CDTF">2020-09-14T13:46:00Z</dcterms:modified>
</cp:coreProperties>
</file>